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FFFFFF"/>
  <w:body>
    <w:p w14:paraId="2968EB0D" w14:textId="77777777" w:rsidR="00FE3406" w:rsidRDefault="00000000">
      <w:pPr>
        <w:pStyle w:val="1"/>
        <w:keepNext w:val="0"/>
        <w:keepLines w:val="0"/>
        <w:spacing w:before="480"/>
        <w:rPr>
          <w:b/>
          <w:bCs/>
          <w:sz w:val="46"/>
          <w:szCs w:val="46"/>
        </w:rPr>
      </w:pPr>
      <w:bookmarkStart w:id="0" w:name="_cpg82sut13iz" w:colFirst="0" w:colLast="0"/>
      <w:bookmarkEnd w:id="0"/>
      <w:r>
        <w:rPr>
          <w:b/>
          <w:bCs/>
          <w:sz w:val="46"/>
          <w:szCs w:val="46"/>
        </w:rPr>
        <w:t xml:space="preserve">Ο Εθελοντισμός Ξεκινά από το Σχολείο: Η Συμμετοχή μας στο Ευρωπαϊκό Πρόγραμμα </w:t>
      </w:r>
      <w:proofErr w:type="spellStart"/>
      <w:r>
        <w:rPr>
          <w:b/>
          <w:bCs/>
          <w:sz w:val="46"/>
          <w:szCs w:val="46"/>
        </w:rPr>
        <w:t>eTwinning</w:t>
      </w:r>
      <w:proofErr w:type="spellEnd"/>
    </w:p>
    <w:p w14:paraId="390E2113" w14:textId="77777777" w:rsidR="00FE3406" w:rsidRDefault="00000000">
      <w:pPr>
        <w:spacing w:before="240" w:after="240"/>
      </w:pPr>
      <w:r>
        <w:t xml:space="preserve">Με μεγάλη χαρά και ενθουσιασμό, οι τάξεις </w:t>
      </w:r>
      <w:r>
        <w:rPr>
          <w:b/>
          <w:bCs/>
        </w:rPr>
        <w:t>Β1 και Β2</w:t>
      </w:r>
      <w:r>
        <w:t xml:space="preserve"> του σχολείου μας συμμετέχουν φέτος στο ευρωπαϊκό πρόγραμμα </w:t>
      </w:r>
      <w:r>
        <w:rPr>
          <w:b/>
          <w:bCs/>
        </w:rPr>
        <w:t>"VOLUNTEERING STARTS AT SCHOOL"</w:t>
      </w:r>
      <w:r>
        <w:t xml:space="preserve">. Πρόκειται για μια διεθνή συνεργασία που ενώνει μαθητές και εκπαιδευτικούς από την </w:t>
      </w:r>
      <w:r>
        <w:rPr>
          <w:b/>
          <w:bCs/>
        </w:rPr>
        <w:t>Ελλάδα, την Πολωνία, την Ουκρανία, τη Σλοβακία, τη Λιθουανία, τον Λίβανο, την Πορτογαλία, την Παλαιστίνη, τη Ρουμανία και την Τουρκία</w:t>
      </w:r>
      <w:r>
        <w:t>.</w:t>
      </w:r>
    </w:p>
    <w:p w14:paraId="6E179716" w14:textId="77777777" w:rsidR="00FE3406" w:rsidRDefault="00000000">
      <w:pPr>
        <w:spacing w:before="240" w:after="240"/>
      </w:pPr>
      <w:r>
        <w:t>Στόχος μας; Να αναδείξουμε την αξία της προσφοράς, της αλληλεγγύης και της ενεργού συμμετοχής στα κοινά από τη μικρή κιόλας ηλικία.</w:t>
      </w:r>
    </w:p>
    <w:p w14:paraId="1A0C283F" w14:textId="77777777" w:rsidR="00FE3406" w:rsidRDefault="00000000">
      <w:pPr>
        <w:pStyle w:val="2"/>
        <w:keepNext w:val="0"/>
        <w:keepLines w:val="0"/>
        <w:spacing w:after="80"/>
        <w:rPr>
          <w:b/>
          <w:bCs/>
          <w:sz w:val="34"/>
          <w:szCs w:val="34"/>
        </w:rPr>
      </w:pPr>
      <w:bookmarkStart w:id="1" w:name="_bgoqc53twtqw" w:colFirst="0" w:colLast="0"/>
      <w:bookmarkEnd w:id="1"/>
      <w:r>
        <w:rPr>
          <w:b/>
          <w:bCs/>
          <w:sz w:val="34"/>
          <w:szCs w:val="34"/>
        </w:rPr>
        <w:t>1. Καλοσύνη στο Σχολείο (</w:t>
      </w:r>
      <w:proofErr w:type="spellStart"/>
      <w:r>
        <w:rPr>
          <w:b/>
          <w:bCs/>
          <w:sz w:val="34"/>
          <w:szCs w:val="34"/>
        </w:rPr>
        <w:t>Kindness</w:t>
      </w:r>
      <w:proofErr w:type="spellEnd"/>
      <w:r>
        <w:rPr>
          <w:b/>
          <w:bCs/>
          <w:sz w:val="34"/>
          <w:szCs w:val="34"/>
        </w:rPr>
        <w:t xml:space="preserve"> </w:t>
      </w:r>
      <w:proofErr w:type="spellStart"/>
      <w:r>
        <w:rPr>
          <w:b/>
          <w:bCs/>
          <w:sz w:val="34"/>
          <w:szCs w:val="34"/>
        </w:rPr>
        <w:t>at</w:t>
      </w:r>
      <w:proofErr w:type="spellEnd"/>
      <w:r>
        <w:rPr>
          <w:b/>
          <w:bCs/>
          <w:sz w:val="34"/>
          <w:szCs w:val="34"/>
        </w:rPr>
        <w:t xml:space="preserve"> </w:t>
      </w:r>
      <w:proofErr w:type="spellStart"/>
      <w:r>
        <w:rPr>
          <w:b/>
          <w:bCs/>
          <w:sz w:val="34"/>
          <w:szCs w:val="34"/>
        </w:rPr>
        <w:t>School</w:t>
      </w:r>
      <w:proofErr w:type="spellEnd"/>
      <w:r>
        <w:rPr>
          <w:b/>
          <w:bCs/>
          <w:sz w:val="34"/>
          <w:szCs w:val="34"/>
        </w:rPr>
        <w:t>)</w:t>
      </w:r>
    </w:p>
    <w:p w14:paraId="5F70B919" w14:textId="77777777" w:rsidR="00FE3406" w:rsidRDefault="00000000">
      <w:pPr>
        <w:spacing w:before="240" w:after="240"/>
      </w:pPr>
      <w:r>
        <w:t>Η αρχή έγινε με τη συζήτηση γύρω από την έννοια της καλοσύνης και το πώς οι μικρές καθημερινές πράξεις μπορούν να αλλάξουν τον κόσμο.</w:t>
      </w:r>
    </w:p>
    <w:p w14:paraId="0279E77A" w14:textId="0379155F" w:rsidR="00FE3406" w:rsidRDefault="00000000">
      <w:pPr>
        <w:numPr>
          <w:ilvl w:val="0"/>
          <w:numId w:val="1"/>
        </w:numPr>
        <w:spacing w:before="240"/>
      </w:pPr>
      <w:r>
        <w:rPr>
          <w:b/>
          <w:bCs/>
        </w:rPr>
        <w:t>Το Βάζο της Καλοσύνης:</w:t>
      </w:r>
      <w:r>
        <w:t xml:space="preserve"> Οι μαθητές μας γέμισαν το βάζο της καλοσύνης με θετικές λέξεις και φράσεις που εμπνέουν τόσο στα Ελληνικά όσο και στα Αγγλικά, το οποίο αναρτήσαμε στους διαδρόμους του σχολείου μας.</w:t>
      </w:r>
    </w:p>
    <w:p w14:paraId="3FACCB06" w14:textId="77777777" w:rsidR="005D75A2" w:rsidRPr="005D75A2" w:rsidRDefault="005D75A2" w:rsidP="005D75A2">
      <w:pPr>
        <w:spacing w:after="240"/>
        <w:ind w:left="720"/>
      </w:pPr>
      <w:r>
        <w:rPr>
          <w:noProof/>
        </w:rPr>
        <w:drawing>
          <wp:inline distT="0" distB="0" distL="0" distR="0" wp14:anchorId="723E13C5" wp14:editId="4DDBF3A0">
            <wp:extent cx="3472180" cy="2914650"/>
            <wp:effectExtent l="0" t="0" r="0" b="0"/>
            <wp:docPr id="1" name="image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4.jpg"/>
                    <pic:cNvPicPr preferRelativeResize="0"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87" t="15193" r="4983" b="27522"/>
                    <a:stretch>
                      <a:fillRect/>
                    </a:stretch>
                  </pic:blipFill>
                  <pic:spPr>
                    <a:xfrm>
                      <a:off x="0" y="0"/>
                      <a:ext cx="3472180" cy="2914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400462" w14:textId="77777777" w:rsidR="005D75A2" w:rsidRPr="005D75A2" w:rsidRDefault="00000000">
      <w:pPr>
        <w:numPr>
          <w:ilvl w:val="0"/>
          <w:numId w:val="1"/>
        </w:numPr>
        <w:spacing w:after="240"/>
      </w:pPr>
      <w:proofErr w:type="spellStart"/>
      <w:r>
        <w:rPr>
          <w:b/>
          <w:bCs/>
        </w:rPr>
        <w:t>Bingo</w:t>
      </w:r>
      <w:proofErr w:type="spellEnd"/>
      <w:r>
        <w:rPr>
          <w:b/>
          <w:bCs/>
        </w:rPr>
        <w:t xml:space="preserve"> Καλοσύνης:</w:t>
      </w:r>
      <w:r>
        <w:t xml:space="preserve"> Μέσα από ένα διασκεδαστικό παιχνίδι «αποστολών», τα παιδιά ολοκλήρωσαν μικρές πράξεις βοήθειας, αναπτύσσοντας την κοινωνική τους </w:t>
      </w:r>
      <w:proofErr w:type="spellStart"/>
      <w:r>
        <w:t>ενσυναίσθηση</w:t>
      </w:r>
      <w:proofErr w:type="spellEnd"/>
      <w:r>
        <w:t>.</w:t>
      </w:r>
    </w:p>
    <w:p w14:paraId="50A8F365" w14:textId="7C8E46D3" w:rsidR="005D75A2" w:rsidRPr="005D75A2" w:rsidRDefault="005D75A2" w:rsidP="005D75A2">
      <w:pPr>
        <w:spacing w:after="240"/>
        <w:ind w:left="720"/>
      </w:pPr>
      <w:r w:rsidRPr="005D75A2">
        <w:rPr>
          <w:noProof/>
        </w:rPr>
        <w:lastRenderedPageBreak/>
        <w:t xml:space="preserve"> </w:t>
      </w:r>
      <w:r>
        <w:rPr>
          <w:noProof/>
        </w:rPr>
        <w:drawing>
          <wp:inline distT="0" distB="0" distL="0" distR="0" wp14:anchorId="11402D20" wp14:editId="611C8C37">
            <wp:extent cx="2597785" cy="3464560"/>
            <wp:effectExtent l="0" t="0" r="0" b="2540"/>
            <wp:docPr id="16" name="Picture 16" descr="IMG_20260226_105025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IMG_20260226_105025_1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7785" cy="3464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5D83E3" w14:textId="27F52DFF" w:rsidR="00FE3406" w:rsidRPr="005D75A2" w:rsidRDefault="00000000" w:rsidP="005D75A2">
      <w:pPr>
        <w:spacing w:after="240"/>
        <w:ind w:left="720"/>
        <w:rPr>
          <w:lang w:val="el-GR"/>
        </w:rPr>
      </w:pPr>
      <w:r>
        <w:rPr>
          <w:noProof/>
        </w:rPr>
        <w:drawing>
          <wp:inline distT="0" distB="0" distL="114300" distR="114300" wp14:anchorId="6BED929D" wp14:editId="4E66990D">
            <wp:extent cx="3465830" cy="2905760"/>
            <wp:effectExtent l="0" t="0" r="1270" b="8890"/>
            <wp:docPr id="7" name="Picture 7" descr="FEBRU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FEBRUARY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465830" cy="2905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998D5B" w14:textId="77777777" w:rsidR="00FE3406" w:rsidRDefault="00000000">
      <w:pPr>
        <w:pStyle w:val="2"/>
        <w:keepNext w:val="0"/>
        <w:keepLines w:val="0"/>
        <w:spacing w:after="80"/>
        <w:rPr>
          <w:b/>
          <w:bCs/>
          <w:sz w:val="34"/>
          <w:szCs w:val="34"/>
        </w:rPr>
      </w:pPr>
      <w:bookmarkStart w:id="2" w:name="_za7948bqc4yg" w:colFirst="0" w:colLast="0"/>
      <w:bookmarkEnd w:id="2"/>
      <w:r>
        <w:rPr>
          <w:b/>
          <w:bCs/>
          <w:sz w:val="34"/>
          <w:szCs w:val="34"/>
        </w:rPr>
        <w:t xml:space="preserve">2. </w:t>
      </w:r>
      <w:proofErr w:type="spellStart"/>
      <w:r>
        <w:rPr>
          <w:b/>
          <w:bCs/>
          <w:sz w:val="34"/>
          <w:szCs w:val="34"/>
        </w:rPr>
        <w:t>Οικο</w:t>
      </w:r>
      <w:proofErr w:type="spellEnd"/>
      <w:r>
        <w:rPr>
          <w:b/>
          <w:bCs/>
          <w:sz w:val="34"/>
          <w:szCs w:val="34"/>
        </w:rPr>
        <w:t>-Εθελοντισμός (</w:t>
      </w:r>
      <w:proofErr w:type="spellStart"/>
      <w:r>
        <w:rPr>
          <w:b/>
          <w:bCs/>
          <w:sz w:val="34"/>
          <w:szCs w:val="34"/>
        </w:rPr>
        <w:t>Eco-Volunteering</w:t>
      </w:r>
      <w:proofErr w:type="spellEnd"/>
      <w:r>
        <w:rPr>
          <w:b/>
          <w:bCs/>
          <w:sz w:val="34"/>
          <w:szCs w:val="34"/>
        </w:rPr>
        <w:t>)</w:t>
      </w:r>
    </w:p>
    <w:p w14:paraId="52D0B97E" w14:textId="77777777" w:rsidR="00FE3406" w:rsidRDefault="00000000">
      <w:pPr>
        <w:spacing w:before="240" w:after="240"/>
      </w:pPr>
      <w:r>
        <w:t>Η δράση μας επεκτάθηκε έξω από τις σχολικές αίθουσες, με στόχο την προστασία του πλανήτη μας.</w:t>
      </w:r>
    </w:p>
    <w:p w14:paraId="2C690405" w14:textId="77777777" w:rsidR="00FE3406" w:rsidRDefault="00000000">
      <w:pPr>
        <w:numPr>
          <w:ilvl w:val="0"/>
          <w:numId w:val="2"/>
        </w:numPr>
        <w:spacing w:before="240"/>
      </w:pPr>
      <w:r>
        <w:rPr>
          <w:b/>
          <w:bCs/>
        </w:rPr>
        <w:t>Καθαρισμός Παραλίας:</w:t>
      </w:r>
      <w:r>
        <w:t xml:space="preserve"> Οι μικροί εθελοντές καθάρισαν την παραλία των Νέων Μουδανιών, συλλέγοντας και διαχωρίζοντας τα απορρίμματα. Η εμπειρία αυτή τους δίδαξε τη σημασία των καθαρών θαλασσών και της ομαδικής εργασίας.</w:t>
      </w:r>
    </w:p>
    <w:p w14:paraId="53CC0736" w14:textId="54C40F8E" w:rsidR="00FE3406" w:rsidRPr="005D75A2" w:rsidRDefault="00000000">
      <w:pPr>
        <w:numPr>
          <w:ilvl w:val="0"/>
          <w:numId w:val="2"/>
        </w:numPr>
      </w:pPr>
      <w:r>
        <w:rPr>
          <w:b/>
          <w:bCs/>
        </w:rPr>
        <w:t>Παγκόσμια Ημέρα Νερού:</w:t>
      </w:r>
      <w:r>
        <w:t xml:space="preserve"> Οι μαθητές και οι μαθήτριες σκέφτηκαν το μήνυμα και το σενάριο και με τη βοήθεια εργαλείων </w:t>
      </w:r>
      <w:r>
        <w:rPr>
          <w:b/>
          <w:bCs/>
        </w:rPr>
        <w:t>Τεχνητής Νοημοσύνης</w:t>
      </w:r>
      <w:r>
        <w:t xml:space="preserve">, δημιούργησαν πρωτότυπα βίντεο για την προστασία του νερού. Το Β1 έστειλε το μήνυμα </w:t>
      </w:r>
      <w:r>
        <w:rPr>
          <w:i/>
          <w:iCs/>
        </w:rPr>
        <w:t xml:space="preserve">"Κάθε </w:t>
      </w:r>
      <w:r>
        <w:rPr>
          <w:i/>
          <w:iCs/>
        </w:rPr>
        <w:lastRenderedPageBreak/>
        <w:t>σταγόνα μετράει"</w:t>
      </w:r>
      <w:r>
        <w:t xml:space="preserve">, ενώ το Β2 μας θύμισε πως </w:t>
      </w:r>
      <w:r>
        <w:rPr>
          <w:i/>
          <w:iCs/>
        </w:rPr>
        <w:t>"Το νερό δεν είναι παιχνίδι, το νερό είναι ζωή"</w:t>
      </w:r>
      <w:r>
        <w:t>.</w:t>
      </w:r>
      <w:r w:rsidR="005D75A2">
        <w:rPr>
          <w:noProof/>
        </w:rPr>
        <w:drawing>
          <wp:anchor distT="0" distB="0" distL="114300" distR="114300" simplePos="0" relativeHeight="251662848" behindDoc="1" locked="0" layoutInCell="1" allowOverlap="1" wp14:anchorId="74FFCDA9" wp14:editId="37419BD8">
            <wp:simplePos x="0" y="0"/>
            <wp:positionH relativeFrom="margin">
              <wp:posOffset>937895</wp:posOffset>
            </wp:positionH>
            <wp:positionV relativeFrom="paragraph">
              <wp:posOffset>3526155</wp:posOffset>
            </wp:positionV>
            <wp:extent cx="4259580" cy="5325110"/>
            <wp:effectExtent l="0" t="0" r="7620" b="8890"/>
            <wp:wrapThrough wrapText="bothSides">
              <wp:wrapPolygon edited="0">
                <wp:start x="0" y="0"/>
                <wp:lineTo x="0" y="21559"/>
                <wp:lineTo x="21542" y="21559"/>
                <wp:lineTo x="21542" y="0"/>
                <wp:lineTo x="0" y="0"/>
              </wp:wrapPolygon>
            </wp:wrapThrough>
            <wp:docPr id="17" name="Picture 17" descr="εικόνα_Viber_2026-03-17_20-43-26-9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εικόνα_Viber_2026-03-17_20-43-26-97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259580" cy="53251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D75A2">
        <w:rPr>
          <w:noProof/>
        </w:rPr>
        <w:drawing>
          <wp:inline distT="0" distB="0" distL="0" distR="0" wp14:anchorId="53A1C6D4" wp14:editId="005586CA">
            <wp:extent cx="5114925" cy="3144520"/>
            <wp:effectExtent l="0" t="0" r="9525" b="0"/>
            <wp:docPr id="3" name="image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5.jpg"/>
                    <pic:cNvPicPr preferRelativeResize="0"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24" t="23011" r="7973" b="3795"/>
                    <a:stretch>
                      <a:fillRect/>
                    </a:stretch>
                  </pic:blipFill>
                  <pic:spPr>
                    <a:xfrm>
                      <a:off x="0" y="0"/>
                      <a:ext cx="5114925" cy="3144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5C3A5A" w14:textId="77777777" w:rsidR="005D75A2" w:rsidRDefault="005D75A2" w:rsidP="005D75A2">
      <w:pPr>
        <w:ind w:left="720"/>
      </w:pPr>
    </w:p>
    <w:p w14:paraId="553D82D3" w14:textId="79F20559" w:rsidR="00FE3406" w:rsidRPr="005D75A2" w:rsidRDefault="00000000">
      <w:pPr>
        <w:numPr>
          <w:ilvl w:val="0"/>
          <w:numId w:val="2"/>
        </w:numPr>
        <w:spacing w:after="240"/>
      </w:pPr>
      <w:r>
        <w:rPr>
          <w:b/>
          <w:bCs/>
        </w:rPr>
        <w:lastRenderedPageBreak/>
        <w:t>Κηπουρική στο Σχολείο:</w:t>
      </w:r>
      <w:r>
        <w:t xml:space="preserve"> Φυτέψαμε λουλούδια στα παρτέρια μας, μαθαίνοντας τη φροντίδα που απαιτεί η φύση και τη χαρά της δημιουργίας ενός όμορφου περιβάλλοντος.</w:t>
      </w:r>
    </w:p>
    <w:p w14:paraId="75E362B9" w14:textId="77777777" w:rsidR="005D75A2" w:rsidRDefault="005D75A2" w:rsidP="005D75A2">
      <w:pPr>
        <w:pStyle w:val="a5"/>
      </w:pPr>
    </w:p>
    <w:p w14:paraId="2F271349" w14:textId="2F4F44BA" w:rsidR="005D75A2" w:rsidRDefault="005D75A2" w:rsidP="005D75A2">
      <w:pPr>
        <w:spacing w:after="240"/>
        <w:ind w:left="720"/>
      </w:pPr>
      <w:r>
        <w:rPr>
          <w:noProof/>
        </w:rPr>
        <w:drawing>
          <wp:inline distT="114300" distB="114300" distL="114300" distR="114300" wp14:anchorId="0F0C4E3E" wp14:editId="66225C9D">
            <wp:extent cx="5730875" cy="4292600"/>
            <wp:effectExtent l="0" t="0" r="0" b="0"/>
            <wp:docPr id="2" name="image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3.jp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29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D0BB2F" w14:textId="70146DAF" w:rsidR="00FE3406" w:rsidRDefault="005D75A2">
      <w:pPr>
        <w:spacing w:before="240" w:after="240"/>
      </w:pPr>
      <w:r>
        <w:rPr>
          <w:noProof/>
          <w:lang w:val="en-US"/>
        </w:rPr>
        <w:lastRenderedPageBreak/>
        <w:drawing>
          <wp:inline distT="0" distB="0" distL="114300" distR="114300" wp14:anchorId="23B5F9D3" wp14:editId="173DC688">
            <wp:extent cx="4711700" cy="6665595"/>
            <wp:effectExtent l="0" t="0" r="12700" b="1905"/>
            <wp:docPr id="6" name="Picture 6" descr="Green Cream Illustrated Tree Planting Post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Green Cream Illustrated Tree Planting Poster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711700" cy="6665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A9CE71" w14:textId="0D69FBD0" w:rsidR="00FE3406" w:rsidRDefault="00FE3406">
      <w:pPr>
        <w:spacing w:before="240" w:after="240"/>
        <w:rPr>
          <w:lang w:val="en-US"/>
        </w:rPr>
      </w:pPr>
    </w:p>
    <w:p w14:paraId="3261B31F" w14:textId="77777777" w:rsidR="00FE3406" w:rsidRDefault="00000000">
      <w:pPr>
        <w:pStyle w:val="2"/>
        <w:keepNext w:val="0"/>
        <w:keepLines w:val="0"/>
        <w:spacing w:after="80"/>
        <w:rPr>
          <w:b/>
          <w:bCs/>
          <w:sz w:val="34"/>
          <w:szCs w:val="34"/>
        </w:rPr>
      </w:pPr>
      <w:bookmarkStart w:id="3" w:name="_om5q3puuem0t" w:colFirst="0" w:colLast="0"/>
      <w:bookmarkEnd w:id="3"/>
      <w:r>
        <w:rPr>
          <w:b/>
          <w:bCs/>
          <w:sz w:val="34"/>
          <w:szCs w:val="34"/>
        </w:rPr>
        <w:t xml:space="preserve">3. Φιλανθρωπία, Φιλία και </w:t>
      </w:r>
      <w:proofErr w:type="spellStart"/>
      <w:r>
        <w:rPr>
          <w:b/>
          <w:bCs/>
          <w:sz w:val="34"/>
          <w:szCs w:val="34"/>
        </w:rPr>
        <w:t>Αναστοχασμός</w:t>
      </w:r>
      <w:proofErr w:type="spellEnd"/>
    </w:p>
    <w:p w14:paraId="69217F94" w14:textId="77777777" w:rsidR="00FE3406" w:rsidRDefault="00000000">
      <w:pPr>
        <w:numPr>
          <w:ilvl w:val="0"/>
          <w:numId w:val="3"/>
        </w:numPr>
        <w:spacing w:before="240"/>
      </w:pPr>
      <w:r>
        <w:rPr>
          <w:b/>
          <w:bCs/>
        </w:rPr>
        <w:t>Ημέρα Φιλίας:</w:t>
      </w:r>
      <w:r>
        <w:t xml:space="preserve"> Ανταλλάξαμε κάρτες με μαθητές από άλλα σχολεία, χτίζοντας γέφυρες επικοινωνίας.</w:t>
      </w:r>
    </w:p>
    <w:p w14:paraId="4528505E" w14:textId="77777777" w:rsidR="00FE3406" w:rsidRDefault="00FE3406">
      <w:pPr>
        <w:spacing w:before="240"/>
      </w:pPr>
    </w:p>
    <w:p w14:paraId="36A00CCD" w14:textId="77777777" w:rsidR="00FE3406" w:rsidRDefault="00000000">
      <w:pPr>
        <w:spacing w:before="240"/>
      </w:pPr>
      <w:r>
        <w:rPr>
          <w:noProof/>
          <w:lang w:val="en-US"/>
        </w:rPr>
        <w:lastRenderedPageBreak/>
        <w:drawing>
          <wp:anchor distT="0" distB="0" distL="114300" distR="114300" simplePos="0" relativeHeight="251658752" behindDoc="1" locked="0" layoutInCell="1" allowOverlap="1" wp14:anchorId="7E8C91C9" wp14:editId="71C1BAB0">
            <wp:simplePos x="0" y="0"/>
            <wp:positionH relativeFrom="column">
              <wp:posOffset>3371850</wp:posOffset>
            </wp:positionH>
            <wp:positionV relativeFrom="paragraph">
              <wp:posOffset>268605</wp:posOffset>
            </wp:positionV>
            <wp:extent cx="2469515" cy="3293745"/>
            <wp:effectExtent l="0" t="0" r="6985" b="1905"/>
            <wp:wrapThrough wrapText="bothSides">
              <wp:wrapPolygon edited="0">
                <wp:start x="0" y="0"/>
                <wp:lineTo x="0" y="21488"/>
                <wp:lineTo x="21494" y="21488"/>
                <wp:lineTo x="21494" y="0"/>
                <wp:lineTo x="0" y="0"/>
              </wp:wrapPolygon>
            </wp:wrapThrough>
            <wp:docPr id="12" name="Picture 12" descr="εικόνα_Viber_2026-04-22_20-18-26-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εικόνα_Viber_2026-04-22_20-18-26-26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469515" cy="32937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57728" behindDoc="1" locked="0" layoutInCell="1" allowOverlap="1" wp14:anchorId="3023D6B8" wp14:editId="69F11028">
            <wp:simplePos x="0" y="0"/>
            <wp:positionH relativeFrom="column">
              <wp:posOffset>114935</wp:posOffset>
            </wp:positionH>
            <wp:positionV relativeFrom="paragraph">
              <wp:posOffset>287655</wp:posOffset>
            </wp:positionV>
            <wp:extent cx="2463800" cy="3285490"/>
            <wp:effectExtent l="0" t="0" r="0" b="0"/>
            <wp:wrapThrough wrapText="bothSides">
              <wp:wrapPolygon edited="0">
                <wp:start x="0" y="0"/>
                <wp:lineTo x="0" y="21416"/>
                <wp:lineTo x="21377" y="21416"/>
                <wp:lineTo x="21377" y="0"/>
                <wp:lineTo x="0" y="0"/>
              </wp:wrapPolygon>
            </wp:wrapThrough>
            <wp:docPr id="11" name="Picture 11" descr="εικόνα_Viber_2026-04-22_20-18-20-9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εικόνα_Viber_2026-04-22_20-18-20-99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463800" cy="3285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517E878" w14:textId="77777777" w:rsidR="00FE3406" w:rsidRDefault="00FE3406">
      <w:pPr>
        <w:spacing w:after="240"/>
        <w:ind w:left="360"/>
      </w:pPr>
    </w:p>
    <w:p w14:paraId="713E0ED2" w14:textId="77777777" w:rsidR="00FE3406" w:rsidRDefault="00FE3406">
      <w:pPr>
        <w:spacing w:after="240"/>
        <w:ind w:left="360"/>
      </w:pPr>
    </w:p>
    <w:p w14:paraId="74CB7636" w14:textId="77777777" w:rsidR="00FE3406" w:rsidRPr="005D75A2" w:rsidRDefault="00FE3406">
      <w:pPr>
        <w:spacing w:after="240"/>
        <w:ind w:left="360"/>
        <w:rPr>
          <w:lang w:val="el-GR"/>
        </w:rPr>
      </w:pPr>
    </w:p>
    <w:p w14:paraId="3C82F36C" w14:textId="77777777" w:rsidR="00FE3406" w:rsidRDefault="00FE3406">
      <w:pPr>
        <w:spacing w:after="240"/>
        <w:ind w:left="360"/>
      </w:pPr>
    </w:p>
    <w:p w14:paraId="06C14F2E" w14:textId="77777777" w:rsidR="00FE3406" w:rsidRDefault="00FE3406">
      <w:pPr>
        <w:spacing w:after="240"/>
        <w:ind w:left="360"/>
      </w:pPr>
    </w:p>
    <w:p w14:paraId="41073C20" w14:textId="77777777" w:rsidR="00FE3406" w:rsidRDefault="00FE3406">
      <w:pPr>
        <w:spacing w:after="240"/>
        <w:ind w:left="360"/>
      </w:pPr>
    </w:p>
    <w:p w14:paraId="4D9A7C1A" w14:textId="77777777" w:rsidR="00FE3406" w:rsidRDefault="00FE3406">
      <w:pPr>
        <w:spacing w:after="240"/>
        <w:ind w:left="360"/>
      </w:pPr>
    </w:p>
    <w:p w14:paraId="3A97E18A" w14:textId="77777777" w:rsidR="00FE3406" w:rsidRDefault="00FE3406">
      <w:pPr>
        <w:spacing w:after="240"/>
        <w:ind w:left="360"/>
      </w:pPr>
    </w:p>
    <w:p w14:paraId="6FB43AC7" w14:textId="77777777" w:rsidR="00FE3406" w:rsidRDefault="00FE3406">
      <w:pPr>
        <w:spacing w:after="240"/>
        <w:ind w:left="360"/>
      </w:pPr>
    </w:p>
    <w:p w14:paraId="703FE7B7" w14:textId="77777777" w:rsidR="00FE3406" w:rsidRDefault="00FE3406">
      <w:pPr>
        <w:spacing w:after="240"/>
        <w:ind w:left="360"/>
      </w:pPr>
    </w:p>
    <w:p w14:paraId="5EA94865" w14:textId="77777777" w:rsidR="00FE3406" w:rsidRDefault="00FE3406">
      <w:pPr>
        <w:spacing w:after="240"/>
        <w:ind w:left="360"/>
      </w:pPr>
    </w:p>
    <w:p w14:paraId="1F4B40B5" w14:textId="77777777" w:rsidR="00FE3406" w:rsidRDefault="00FE3406">
      <w:pPr>
        <w:spacing w:after="240"/>
        <w:ind w:left="360"/>
      </w:pPr>
    </w:p>
    <w:p w14:paraId="24FE1674" w14:textId="77777777" w:rsidR="00FE3406" w:rsidRDefault="00000000">
      <w:pPr>
        <w:spacing w:after="240"/>
        <w:ind w:left="360"/>
      </w:pPr>
      <w:r>
        <w:rPr>
          <w:noProof/>
          <w:lang w:val="en-US"/>
        </w:rPr>
        <w:drawing>
          <wp:anchor distT="0" distB="0" distL="114300" distR="114300" simplePos="0" relativeHeight="251660800" behindDoc="0" locked="0" layoutInCell="1" allowOverlap="1" wp14:anchorId="6005BB07" wp14:editId="56E4D5FB">
            <wp:simplePos x="0" y="0"/>
            <wp:positionH relativeFrom="column">
              <wp:posOffset>3075305</wp:posOffset>
            </wp:positionH>
            <wp:positionV relativeFrom="paragraph">
              <wp:posOffset>19050</wp:posOffset>
            </wp:positionV>
            <wp:extent cx="2473960" cy="3299460"/>
            <wp:effectExtent l="0" t="0" r="2540" b="15240"/>
            <wp:wrapSquare wrapText="bothSides"/>
            <wp:docPr id="15" name="Picture 15" descr="εικόνα_Viber_2026-04-22_20-18-36-6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εικόνα_Viber_2026-04-22_20-18-36-668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473960" cy="3299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659776" behindDoc="1" locked="0" layoutInCell="1" allowOverlap="1" wp14:anchorId="23F1E13E" wp14:editId="115ABFF3">
            <wp:simplePos x="0" y="0"/>
            <wp:positionH relativeFrom="column">
              <wp:posOffset>635</wp:posOffset>
            </wp:positionH>
            <wp:positionV relativeFrom="paragraph">
              <wp:posOffset>33020</wp:posOffset>
            </wp:positionV>
            <wp:extent cx="2432050" cy="3243580"/>
            <wp:effectExtent l="0" t="0" r="6350" b="13970"/>
            <wp:wrapThrough wrapText="bothSides">
              <wp:wrapPolygon edited="0">
                <wp:start x="0" y="0"/>
                <wp:lineTo x="0" y="21439"/>
                <wp:lineTo x="21487" y="21439"/>
                <wp:lineTo x="21487" y="0"/>
                <wp:lineTo x="0" y="0"/>
              </wp:wrapPolygon>
            </wp:wrapThrough>
            <wp:docPr id="13" name="Picture 13" descr="εικόνα_Viber_2026-04-22_20-18-17-9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εικόνα_Viber_2026-04-22_20-18-17-941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432050" cy="32435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2B02A8B" w14:textId="77777777" w:rsidR="00FE3406" w:rsidRPr="005D75A2" w:rsidRDefault="00FE3406">
      <w:pPr>
        <w:spacing w:after="240"/>
        <w:ind w:left="360"/>
        <w:rPr>
          <w:lang w:val="el-GR"/>
        </w:rPr>
      </w:pPr>
    </w:p>
    <w:p w14:paraId="7B5CFE7E" w14:textId="77777777" w:rsidR="00FE3406" w:rsidRDefault="00FE3406">
      <w:pPr>
        <w:spacing w:after="240"/>
        <w:ind w:left="360"/>
      </w:pPr>
    </w:p>
    <w:p w14:paraId="399C2C79" w14:textId="77777777" w:rsidR="00FE3406" w:rsidRDefault="00FE3406">
      <w:pPr>
        <w:spacing w:after="240"/>
        <w:ind w:left="360"/>
      </w:pPr>
    </w:p>
    <w:p w14:paraId="3762EBCF" w14:textId="77777777" w:rsidR="00FE3406" w:rsidRDefault="00FE3406">
      <w:pPr>
        <w:spacing w:after="240"/>
        <w:ind w:left="360"/>
      </w:pPr>
    </w:p>
    <w:p w14:paraId="68FD3379" w14:textId="77777777" w:rsidR="00FE3406" w:rsidRDefault="00FE3406">
      <w:pPr>
        <w:spacing w:after="240"/>
        <w:ind w:left="360"/>
      </w:pPr>
    </w:p>
    <w:p w14:paraId="54AC898A" w14:textId="77777777" w:rsidR="00FE3406" w:rsidRPr="005D75A2" w:rsidRDefault="00FE3406">
      <w:pPr>
        <w:spacing w:after="240"/>
        <w:ind w:left="360"/>
        <w:rPr>
          <w:lang w:val="el-GR"/>
        </w:rPr>
      </w:pPr>
    </w:p>
    <w:p w14:paraId="7A255223" w14:textId="77777777" w:rsidR="00FE3406" w:rsidRDefault="00FE3406">
      <w:pPr>
        <w:spacing w:after="240"/>
        <w:ind w:left="360"/>
      </w:pPr>
    </w:p>
    <w:p w14:paraId="04CD1536" w14:textId="77777777" w:rsidR="00FE3406" w:rsidRDefault="00FE3406">
      <w:pPr>
        <w:spacing w:after="240"/>
        <w:ind w:left="360"/>
      </w:pPr>
    </w:p>
    <w:p w14:paraId="4AB35BE8" w14:textId="77777777" w:rsidR="00FE3406" w:rsidRPr="005D75A2" w:rsidRDefault="00000000">
      <w:pPr>
        <w:spacing w:after="240"/>
        <w:ind w:left="360"/>
        <w:rPr>
          <w:lang w:val="el-GR"/>
        </w:rPr>
      </w:pPr>
      <w:r w:rsidRPr="005D75A2">
        <w:rPr>
          <w:lang w:val="el-GR"/>
        </w:rPr>
        <w:t xml:space="preserve">          </w:t>
      </w:r>
    </w:p>
    <w:p w14:paraId="5DD9C253" w14:textId="77777777" w:rsidR="00FE3406" w:rsidRDefault="00FE3406">
      <w:pPr>
        <w:spacing w:after="240"/>
        <w:ind w:left="360"/>
      </w:pPr>
    </w:p>
    <w:p w14:paraId="0600CB57" w14:textId="77777777" w:rsidR="00FE3406" w:rsidRDefault="00000000">
      <w:pPr>
        <w:numPr>
          <w:ilvl w:val="0"/>
          <w:numId w:val="3"/>
        </w:numPr>
        <w:spacing w:after="240"/>
      </w:pPr>
      <w:r>
        <w:rPr>
          <w:b/>
          <w:bCs/>
        </w:rPr>
        <w:t>Συζητήσεις &amp; Δράσεις:</w:t>
      </w:r>
      <w:r>
        <w:t xml:space="preserve"> Μέσα από βιωματικές συζητήσεις, τα παιδιά περιέγραψαν τις δικές τους εμπειρίες από πράξεις φιλανθρωπίας και αξιολόγησαν τον αντίκτυπο των σχετικών δράσεων του σχολείου μας.</w:t>
      </w:r>
    </w:p>
    <w:p w14:paraId="67856C45" w14:textId="77777777" w:rsidR="00FE3406" w:rsidRDefault="00FE3406">
      <w:pPr>
        <w:spacing w:after="240"/>
        <w:ind w:left="360"/>
      </w:pPr>
    </w:p>
    <w:p w14:paraId="04977E98" w14:textId="1794A7D6" w:rsidR="00FE3406" w:rsidRDefault="00000000">
      <w:pPr>
        <w:pStyle w:val="2"/>
        <w:keepNext w:val="0"/>
        <w:keepLines w:val="0"/>
        <w:spacing w:after="80"/>
        <w:rPr>
          <w:b/>
          <w:bCs/>
          <w:sz w:val="34"/>
          <w:szCs w:val="34"/>
        </w:rPr>
      </w:pPr>
      <w:bookmarkStart w:id="4" w:name="_hqgeqk6vnih0" w:colFirst="0" w:colLast="0"/>
      <w:bookmarkEnd w:id="4"/>
      <w:r>
        <w:rPr>
          <w:b/>
          <w:bCs/>
          <w:sz w:val="34"/>
          <w:szCs w:val="34"/>
        </w:rPr>
        <w:lastRenderedPageBreak/>
        <w:t>4. Διεθνής Συνεργασία και Ψηφιακή Επικοινωνία</w:t>
      </w:r>
    </w:p>
    <w:p w14:paraId="42E0336F" w14:textId="7E0D545B" w:rsidR="00FE3406" w:rsidRDefault="00000000">
      <w:pPr>
        <w:spacing w:before="240" w:after="240"/>
      </w:pPr>
      <w:r>
        <w:t xml:space="preserve">Το πρόγραμμα </w:t>
      </w:r>
      <w:proofErr w:type="spellStart"/>
      <w:r>
        <w:t>eTwinning</w:t>
      </w:r>
      <w:proofErr w:type="spellEnd"/>
      <w:r>
        <w:t xml:space="preserve"> μας έδωσε την ευκαιρία να ξεπεράσουμε τα σύνορα:</w:t>
      </w:r>
    </w:p>
    <w:p w14:paraId="2E21F53A" w14:textId="315A78E9" w:rsidR="00FE3406" w:rsidRDefault="005D75A2">
      <w:pPr>
        <w:numPr>
          <w:ilvl w:val="0"/>
          <w:numId w:val="4"/>
        </w:numPr>
        <w:spacing w:before="240"/>
      </w:pPr>
      <w:r>
        <w:rPr>
          <w:noProof/>
        </w:rPr>
        <w:drawing>
          <wp:anchor distT="0" distB="0" distL="114300" distR="114300" simplePos="0" relativeHeight="251663872" behindDoc="0" locked="0" layoutInCell="1" allowOverlap="1" wp14:anchorId="31814BE2" wp14:editId="6D0E9A1A">
            <wp:simplePos x="0" y="0"/>
            <wp:positionH relativeFrom="margin">
              <wp:posOffset>2884805</wp:posOffset>
            </wp:positionH>
            <wp:positionV relativeFrom="margin">
              <wp:posOffset>1463040</wp:posOffset>
            </wp:positionV>
            <wp:extent cx="3235960" cy="2408555"/>
            <wp:effectExtent l="0" t="0" r="2540" b="0"/>
            <wp:wrapSquare wrapText="bothSides"/>
            <wp:docPr id="5" name="image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1.jpg"/>
                    <pic:cNvPicPr preferRelativeResize="0"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35960" cy="24085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bCs/>
          <w:noProof/>
        </w:rPr>
        <w:drawing>
          <wp:anchor distT="0" distB="0" distL="114300" distR="114300" simplePos="0" relativeHeight="251656704" behindDoc="0" locked="0" layoutInCell="1" allowOverlap="1" wp14:anchorId="09B78FFD" wp14:editId="0717AB56">
            <wp:simplePos x="0" y="0"/>
            <wp:positionH relativeFrom="column">
              <wp:posOffset>-675005</wp:posOffset>
            </wp:positionH>
            <wp:positionV relativeFrom="paragraph">
              <wp:posOffset>671830</wp:posOffset>
            </wp:positionV>
            <wp:extent cx="3244850" cy="3244850"/>
            <wp:effectExtent l="0" t="0" r="12700" b="12700"/>
            <wp:wrapSquare wrapText="bothSides"/>
            <wp:docPr id="8" name="Picture 8" descr="εικόνα_Viber_2026-04-29_20-44-48-7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εικόνα_Viber_2026-04-29_20-44-48-711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244850" cy="3244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bCs/>
        </w:rPr>
        <w:t>Διαδικτυακές Συναντήσεις:</w:t>
      </w:r>
      <w:r>
        <w:t xml:space="preserve"> Γνωρίσαμε συμμαθητές μας από το εξωτερικό μέσω τηλεδιασκέψεων, συζητήσαμε για τον εθελοντισμό και παίξαμε ψηφιακά παιχνίδια.</w:t>
      </w:r>
      <w:r>
        <w:rPr>
          <w:lang w:val="el-GR"/>
        </w:rPr>
        <w:t xml:space="preserve"> </w:t>
      </w:r>
    </w:p>
    <w:p w14:paraId="67C98BFB" w14:textId="3CFAA8E6" w:rsidR="00FE3406" w:rsidRDefault="005D75A2">
      <w:pPr>
        <w:spacing w:before="240"/>
        <w:ind w:left="360"/>
      </w:pPr>
      <w:r>
        <w:rPr>
          <w:noProof/>
        </w:rPr>
        <w:drawing>
          <wp:anchor distT="114300" distB="114300" distL="114300" distR="114300" simplePos="0" relativeHeight="251666944" behindDoc="0" locked="0" layoutInCell="1" allowOverlap="1" wp14:anchorId="2D0047B6" wp14:editId="0977DA40">
            <wp:simplePos x="0" y="0"/>
            <wp:positionH relativeFrom="margin">
              <wp:posOffset>-655955</wp:posOffset>
            </wp:positionH>
            <wp:positionV relativeFrom="margin">
              <wp:posOffset>5060315</wp:posOffset>
            </wp:positionV>
            <wp:extent cx="3222625" cy="2414270"/>
            <wp:effectExtent l="0" t="0" r="0" b="5080"/>
            <wp:wrapSquare wrapText="bothSides"/>
            <wp:docPr id="4" name="image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22625" cy="2414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A0C1B30" w14:textId="2864104E" w:rsidR="00FE3406" w:rsidRPr="005D75A2" w:rsidRDefault="005D75A2">
      <w:pPr>
        <w:spacing w:before="240"/>
        <w:ind w:left="360"/>
        <w:rPr>
          <w:b/>
          <w:bCs/>
          <w:lang w:val="el-GR"/>
        </w:rPr>
      </w:pPr>
      <w:r>
        <w:rPr>
          <w:b/>
          <w:bCs/>
          <w:noProof/>
          <w:lang w:val="en-US"/>
        </w:rPr>
        <w:drawing>
          <wp:anchor distT="0" distB="0" distL="114300" distR="114300" simplePos="0" relativeHeight="251664896" behindDoc="0" locked="0" layoutInCell="1" allowOverlap="1" wp14:anchorId="61827822" wp14:editId="47FA1C4D">
            <wp:simplePos x="0" y="0"/>
            <wp:positionH relativeFrom="margin">
              <wp:posOffset>2778125</wp:posOffset>
            </wp:positionH>
            <wp:positionV relativeFrom="margin">
              <wp:posOffset>4122420</wp:posOffset>
            </wp:positionV>
            <wp:extent cx="3609975" cy="5107305"/>
            <wp:effectExtent l="0" t="0" r="9525" b="0"/>
            <wp:wrapSquare wrapText="bothSides"/>
            <wp:docPr id="10" name="Picture 10" descr="2nd primary school of N. Moudania, Greece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2nd primary school of N. Moudania, Greece (1)"/>
                    <pic:cNvPicPr>
                      <a:picLocks noChangeAspect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9975" cy="5107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D7BD5B4" w14:textId="68D86001" w:rsidR="00FE3406" w:rsidRDefault="00FE3406">
      <w:pPr>
        <w:spacing w:before="240"/>
        <w:ind w:left="360"/>
        <w:rPr>
          <w:b/>
          <w:bCs/>
        </w:rPr>
      </w:pPr>
    </w:p>
    <w:p w14:paraId="33E576B8" w14:textId="77777777" w:rsidR="00FE3406" w:rsidRPr="00D72EDD" w:rsidRDefault="00FE3406" w:rsidP="00D72EDD">
      <w:pPr>
        <w:spacing w:before="240"/>
        <w:rPr>
          <w:b/>
          <w:bCs/>
          <w:lang w:val="el-GR"/>
        </w:rPr>
      </w:pPr>
    </w:p>
    <w:p w14:paraId="050841C5" w14:textId="7C702C9D" w:rsidR="00FE3406" w:rsidRPr="00D72EDD" w:rsidRDefault="00000000">
      <w:pPr>
        <w:spacing w:before="240"/>
        <w:ind w:left="360"/>
        <w:rPr>
          <w:lang w:val="el-GR"/>
        </w:rPr>
      </w:pPr>
      <w:r>
        <w:rPr>
          <w:b/>
          <w:bCs/>
        </w:rPr>
        <w:lastRenderedPageBreak/>
        <w:t>Συνεργατικό Τραγούδι &amp; E-</w:t>
      </w:r>
      <w:proofErr w:type="spellStart"/>
      <w:r>
        <w:rPr>
          <w:b/>
          <w:bCs/>
        </w:rPr>
        <w:t>book</w:t>
      </w:r>
      <w:proofErr w:type="spellEnd"/>
      <w:r>
        <w:rPr>
          <w:b/>
          <w:bCs/>
        </w:rPr>
        <w:t>:</w:t>
      </w:r>
      <w:r>
        <w:t xml:space="preserve"> Σε συνεργασία με όλα τα σχολεία του προγράμματος, γράψαμε τους στίχους ενός </w:t>
      </w:r>
      <w:hyperlink r:id="rId22">
        <w:r w:rsidR="00FE3406">
          <w:rPr>
            <w:color w:val="1155CC"/>
            <w:u w:val="single"/>
          </w:rPr>
          <w:t xml:space="preserve">τραγουδιού </w:t>
        </w:r>
      </w:hyperlink>
      <w:r>
        <w:t xml:space="preserve">και δημιουργήσαμε μια κοινή ιστορία που εκδόθηκε σε </w:t>
      </w:r>
      <w:hyperlink r:id="rId23">
        <w:r w:rsidR="00FE3406">
          <w:rPr>
            <w:color w:val="1155CC"/>
            <w:u w:val="single"/>
          </w:rPr>
          <w:t>ψηφιακό βιβλίο</w:t>
        </w:r>
      </w:hyperlink>
      <w:r>
        <w:t xml:space="preserve"> (</w:t>
      </w:r>
      <w:proofErr w:type="spellStart"/>
      <w:r>
        <w:t>ebook</w:t>
      </w:r>
      <w:proofErr w:type="spellEnd"/>
      <w:r>
        <w:t>).</w:t>
      </w:r>
      <w:r w:rsidR="00D72EDD">
        <w:rPr>
          <w:lang w:val="el-GR"/>
        </w:rPr>
        <w:t xml:space="preserve"> Τέλος, όλοι μαζί ενώσαμε τις φωνές μας για να σας μεταδώσουμε το </w:t>
      </w:r>
      <w:hyperlink r:id="rId24" w:history="1">
        <w:r w:rsidR="00D72EDD" w:rsidRPr="00D72EDD">
          <w:rPr>
            <w:rStyle w:val="-"/>
            <w:lang w:val="el-GR"/>
          </w:rPr>
          <w:t>μήνυμα</w:t>
        </w:r>
      </w:hyperlink>
      <w:r w:rsidR="00D72EDD">
        <w:rPr>
          <w:lang w:val="el-GR"/>
        </w:rPr>
        <w:t xml:space="preserve"> του εθελοντισμού!</w:t>
      </w:r>
    </w:p>
    <w:p w14:paraId="28CFDCA3" w14:textId="18C1A7AE" w:rsidR="00FE3406" w:rsidRPr="000A3B8E" w:rsidRDefault="000A3B8E" w:rsidP="000A3B8E">
      <w:pPr>
        <w:spacing w:before="240" w:after="240"/>
        <w:ind w:left="2160"/>
        <w:rPr>
          <w:lang w:val="en-US"/>
        </w:rPr>
      </w:pPr>
      <w:r>
        <w:rPr>
          <w:b/>
          <w:bCs/>
          <w:noProof/>
          <w:lang w:val="el-GR"/>
        </w:rPr>
        <w:drawing>
          <wp:inline distT="0" distB="0" distL="114300" distR="114300" wp14:anchorId="584A8B9C" wp14:editId="3EDAD1DD">
            <wp:extent cx="3138170" cy="4439285"/>
            <wp:effectExtent l="0" t="0" r="5080" b="18415"/>
            <wp:docPr id="9" name="Picture 9" descr="Final Gala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Final Gala (1)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138170" cy="4439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502A49" w14:textId="0B976B5C" w:rsidR="00FE3406" w:rsidRDefault="00FE3406">
      <w:pPr>
        <w:spacing w:before="240" w:after="240"/>
      </w:pPr>
    </w:p>
    <w:p w14:paraId="237320E4" w14:textId="77777777" w:rsidR="00FE3406" w:rsidRDefault="00000000">
      <w:pPr>
        <w:spacing w:before="240" w:after="240"/>
        <w:ind w:left="600" w:right="600"/>
      </w:pPr>
      <w:r>
        <w:t>Μέσα από αυτές τις δραστηριότητες, αναπτύξαμε τις επικοινωνιακές μας δεξιότητες, γίναμε πιο υπεύθυνοι πολίτες και καταλάβαμε ότι, όταν εργαζόμαστε όλοι μαζί, μπορούμε να κάνουμε τη διαφορά!</w:t>
      </w:r>
    </w:p>
    <w:p w14:paraId="12C193A9" w14:textId="77777777" w:rsidR="00FE3406" w:rsidRDefault="00000000">
      <w:pPr>
        <w:spacing w:before="240" w:after="240"/>
        <w:rPr>
          <w:b/>
          <w:bCs/>
        </w:rPr>
      </w:pPr>
      <w:r>
        <w:rPr>
          <w:b/>
          <w:bCs/>
        </w:rPr>
        <w:t>Συγχαρητήρια σε όλους τους μαθητές και τις μαθήτριες των Β1 και Β2 για την εξαιρετική τους προσπάθεια!</w:t>
      </w:r>
    </w:p>
    <w:p w14:paraId="274A8327" w14:textId="77777777" w:rsidR="00FE3406" w:rsidRDefault="00FE3406"/>
    <w:sectPr w:rsidR="00FE3406">
      <w:pgSz w:w="11906" w:h="16838"/>
      <w:pgMar w:top="1440" w:right="1440" w:bottom="1440" w:left="1440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11535E5" w14:textId="77777777" w:rsidR="007F4147" w:rsidRDefault="007F4147">
      <w:pPr>
        <w:spacing w:line="240" w:lineRule="auto"/>
      </w:pPr>
      <w:r>
        <w:separator/>
      </w:r>
    </w:p>
  </w:endnote>
  <w:endnote w:type="continuationSeparator" w:id="0">
    <w:p w14:paraId="7E6D5A9C" w14:textId="77777777" w:rsidR="007F4147" w:rsidRDefault="007F4147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A1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A1"/>
    <w:family w:val="swiss"/>
    <w:pitch w:val="variable"/>
    <w:sig w:usb0="E4002EFF" w:usb1="C200247B" w:usb2="00000009" w:usb3="00000000" w:csb0="000001FF" w:csb1="00000000"/>
    <w:embedRegular r:id="rId1" w:fontKey="{EEC58CEC-6EB9-4C65-AE6E-499BD23BE10B}"/>
  </w:font>
  <w:font w:name="Cambria">
    <w:panose1 w:val="02040503050406030204"/>
    <w:charset w:val="A1"/>
    <w:family w:val="roman"/>
    <w:pitch w:val="variable"/>
    <w:sig w:usb0="E00006FF" w:usb1="420024FF" w:usb2="02000000" w:usb3="00000000" w:csb0="0000019F" w:csb1="00000000"/>
    <w:embedRegular r:id="rId2" w:fontKey="{C65C54FC-7952-4826-9589-316DDBB2A029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6EED5C3" w14:textId="77777777" w:rsidR="007F4147" w:rsidRDefault="007F4147">
      <w:r>
        <w:separator/>
      </w:r>
    </w:p>
  </w:footnote>
  <w:footnote w:type="continuationSeparator" w:id="0">
    <w:p w14:paraId="598B18D1" w14:textId="77777777" w:rsidR="007F4147" w:rsidRDefault="007F414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BF205925"/>
    <w:multiLevelType w:val="multilevel"/>
    <w:tmpl w:val="BF205925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" w15:restartNumberingAfterBreak="0">
    <w:nsid w:val="CF092B84"/>
    <w:multiLevelType w:val="multilevel"/>
    <w:tmpl w:val="CF092B84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" w15:restartNumberingAfterBreak="0">
    <w:nsid w:val="0053208E"/>
    <w:multiLevelType w:val="multilevel"/>
    <w:tmpl w:val="0053208E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" w15:restartNumberingAfterBreak="0">
    <w:nsid w:val="59ADCABA"/>
    <w:multiLevelType w:val="multilevel"/>
    <w:tmpl w:val="59ADCABA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 w16cid:durableId="1235315976">
    <w:abstractNumId w:val="2"/>
  </w:num>
  <w:num w:numId="2" w16cid:durableId="1403479596">
    <w:abstractNumId w:val="1"/>
  </w:num>
  <w:num w:numId="3" w16cid:durableId="641930867">
    <w:abstractNumId w:val="3"/>
  </w:num>
  <w:num w:numId="4" w16cid:durableId="15584644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embedTrueType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E3406"/>
    <w:rsid w:val="000A3B8E"/>
    <w:rsid w:val="00441381"/>
    <w:rsid w:val="005D75A2"/>
    <w:rsid w:val="007F4147"/>
    <w:rsid w:val="00B12CA9"/>
    <w:rsid w:val="00C9211D"/>
    <w:rsid w:val="00D72EDD"/>
    <w:rsid w:val="00E6558C"/>
    <w:rsid w:val="00FE3406"/>
    <w:rsid w:val="255652C8"/>
    <w:rsid w:val="735A01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AA26E1C"/>
  <w15:docId w15:val="{C1961898-EAE0-4DE6-9D09-0461392DD8B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Arial" w:eastAsia="Arial" w:hAnsi="Arial" w:cs="Arial"/>
        <w:lang w:val="el-GR" w:eastAsia="el-GR" w:bidi="ar-SA"/>
      </w:rPr>
    </w:rPrDefault>
    <w:pPrDefault/>
  </w:docDefaults>
  <w:latentStyles w:defLockedState="0" w:defUIPriority="0" w:defSemiHidden="0" w:defUnhideWhenUsed="0" w:defQFormat="0" w:count="376">
    <w:lsdException w:name="heading 1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 w:qFormat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pPr>
      <w:spacing w:line="276" w:lineRule="auto"/>
    </w:pPr>
    <w:rPr>
      <w:sz w:val="22"/>
      <w:szCs w:val="22"/>
      <w:lang w:val="el"/>
    </w:rPr>
  </w:style>
  <w:style w:type="paragraph" w:styleId="1">
    <w:name w:val="heading 1"/>
    <w:basedOn w:val="a"/>
    <w:next w:val="a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2">
    <w:name w:val="heading 2"/>
    <w:basedOn w:val="a"/>
    <w:next w:val="a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3">
    <w:name w:val="heading 3"/>
    <w:basedOn w:val="a"/>
    <w:next w:val="a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4">
    <w:name w:val="heading 4"/>
    <w:basedOn w:val="a"/>
    <w:next w:val="a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5">
    <w:name w:val="heading 5"/>
    <w:basedOn w:val="a"/>
    <w:next w:val="a"/>
    <w:pPr>
      <w:keepNext/>
      <w:keepLines/>
      <w:spacing w:before="240" w:after="80"/>
      <w:outlineLvl w:val="4"/>
    </w:pPr>
    <w:rPr>
      <w:color w:val="666666"/>
    </w:rPr>
  </w:style>
  <w:style w:type="paragraph" w:styleId="6">
    <w:name w:val="heading 6"/>
    <w:basedOn w:val="a"/>
    <w:next w:val="a"/>
    <w:qFormat/>
    <w:pPr>
      <w:keepNext/>
      <w:keepLines/>
      <w:spacing w:before="240" w:after="80"/>
      <w:outlineLvl w:val="5"/>
    </w:pPr>
    <w:rPr>
      <w:i/>
      <w:iCs/>
      <w:color w:val="66666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Subtitle"/>
    <w:basedOn w:val="a"/>
    <w:next w:val="a"/>
    <w:qFormat/>
    <w:pPr>
      <w:keepNext/>
      <w:keepLines/>
      <w:spacing w:after="320"/>
    </w:pPr>
    <w:rPr>
      <w:color w:val="666666"/>
      <w:sz w:val="30"/>
      <w:szCs w:val="30"/>
    </w:rPr>
  </w:style>
  <w:style w:type="paragraph" w:styleId="a4">
    <w:name w:val="Title"/>
    <w:basedOn w:val="a"/>
    <w:next w:val="a"/>
    <w:qFormat/>
    <w:pPr>
      <w:keepNext/>
      <w:keepLines/>
      <w:spacing w:after="60"/>
    </w:pPr>
    <w:rPr>
      <w:sz w:val="52"/>
      <w:szCs w:val="52"/>
    </w:rPr>
  </w:style>
  <w:style w:type="table" w:customStyle="1" w:styleId="TableNormal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a5">
    <w:name w:val="List Paragraph"/>
    <w:basedOn w:val="a"/>
    <w:uiPriority w:val="99"/>
    <w:semiHidden/>
    <w:unhideWhenUsed/>
    <w:rsid w:val="005D75A2"/>
    <w:pPr>
      <w:ind w:left="720"/>
      <w:contextualSpacing/>
    </w:pPr>
  </w:style>
  <w:style w:type="character" w:styleId="-">
    <w:name w:val="Hyperlink"/>
    <w:basedOn w:val="a0"/>
    <w:rsid w:val="00D72EDD"/>
    <w:rPr>
      <w:color w:val="0000FF" w:themeColor="hyperlink"/>
      <w:u w:val="single"/>
    </w:rPr>
  </w:style>
  <w:style w:type="character" w:styleId="a6">
    <w:name w:val="Unresolved Mention"/>
    <w:basedOn w:val="a0"/>
    <w:uiPriority w:val="99"/>
    <w:semiHidden/>
    <w:unhideWhenUsed/>
    <w:rsid w:val="00D72EDD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6.pn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hyperlink" Target="https://padlet.com/justynafortas/one-sentence-many-voices-hsae3xe0hk3mr7ib" TargetMode="Externa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hyperlink" Target="https://gemini.google.com/share/62c2f485c12a" TargetMode="Externa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hyperlink" Target="https://www.youtube.com/watch?v=7eSVat6fg2A" TargetMode="External"/><Relationship Id="rId27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8</Pages>
  <Words>532</Words>
  <Characters>2876</Characters>
  <Application>Microsoft Office Word</Application>
  <DocSecurity>0</DocSecurity>
  <Lines>23</Lines>
  <Paragraphs>6</Paragraphs>
  <ScaleCrop>false</ScaleCrop>
  <HeadingPairs>
    <vt:vector size="2" baseType="variant">
      <vt:variant>
        <vt:lpstr>Τίτλος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asismani@outlook.com</cp:lastModifiedBy>
  <cp:revision>4</cp:revision>
  <dcterms:created xsi:type="dcterms:W3CDTF">2026-05-09T15:11:00Z</dcterms:created>
  <dcterms:modified xsi:type="dcterms:W3CDTF">2026-05-09T16:48:00Z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1033-12.2.0.22549</vt:lpwstr>
  </property>
  <property fmtid="{D5CDD505-2E9C-101B-9397-08002B2CF9AE}" pid="3" name="ICV">
    <vt:lpwstr>07FCE2AE4EBE4BAA975A844122837B34_12</vt:lpwstr>
  </property>
</Properties>
</file>